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30" w:rsidRPr="00AF5930" w:rsidRDefault="00AF5930" w:rsidP="001F0B91">
      <w:pPr>
        <w:spacing w:line="360" w:lineRule="auto"/>
        <w:rPr>
          <w:rFonts w:cs="Arial"/>
          <w:sz w:val="22"/>
          <w:szCs w:val="22"/>
        </w:rPr>
      </w:pPr>
      <w:r w:rsidRPr="00AF5930">
        <w:rPr>
          <w:rFonts w:cs="Arial"/>
          <w:color w:val="404040" w:themeColor="text1" w:themeTint="BF"/>
          <w:sz w:val="22"/>
          <w:szCs w:val="22"/>
        </w:rPr>
        <w:t>Ответьте, пожалуйста, на вопросы. Чем подробнее распишете, тем больше вероятность сразу получить нужный результат. Обязательно заполн</w:t>
      </w:r>
      <w:r>
        <w:rPr>
          <w:rFonts w:cs="Arial"/>
          <w:color w:val="404040" w:themeColor="text1" w:themeTint="BF"/>
          <w:sz w:val="22"/>
          <w:szCs w:val="22"/>
        </w:rPr>
        <w:t xml:space="preserve">ите </w:t>
      </w:r>
      <w:r w:rsidR="007F35E3">
        <w:rPr>
          <w:rFonts w:cs="Arial"/>
          <w:color w:val="404040" w:themeColor="text1" w:themeTint="BF"/>
          <w:sz w:val="22"/>
          <w:szCs w:val="22"/>
        </w:rPr>
        <w:t>4</w:t>
      </w:r>
      <w:r>
        <w:rPr>
          <w:rFonts w:cs="Arial"/>
          <w:color w:val="404040" w:themeColor="text1" w:themeTint="BF"/>
          <w:sz w:val="22"/>
          <w:szCs w:val="22"/>
        </w:rPr>
        <w:t xml:space="preserve"> и </w:t>
      </w:r>
      <w:r w:rsidR="007F35E3">
        <w:rPr>
          <w:rFonts w:cs="Arial"/>
          <w:color w:val="404040" w:themeColor="text1" w:themeTint="BF"/>
          <w:sz w:val="22"/>
          <w:szCs w:val="22"/>
        </w:rPr>
        <w:t>5</w:t>
      </w:r>
      <w:r w:rsidR="00A8772F">
        <w:rPr>
          <w:rFonts w:cs="Arial"/>
          <w:color w:val="404040" w:themeColor="text1" w:themeTint="BF"/>
          <w:sz w:val="22"/>
          <w:szCs w:val="22"/>
        </w:rPr>
        <w:t xml:space="preserve"> пункты (что нравится /</w:t>
      </w:r>
      <w:r w:rsidRPr="00AF5930">
        <w:rPr>
          <w:rFonts w:cs="Arial"/>
          <w:color w:val="404040" w:themeColor="text1" w:themeTint="BF"/>
          <w:sz w:val="22"/>
          <w:szCs w:val="22"/>
        </w:rPr>
        <w:t xml:space="preserve"> не</w:t>
      </w:r>
      <w:r w:rsidR="00D70AD9">
        <w:rPr>
          <w:rFonts w:cs="Arial"/>
          <w:color w:val="404040" w:themeColor="text1" w:themeTint="BF"/>
          <w:sz w:val="22"/>
          <w:szCs w:val="22"/>
        </w:rPr>
        <w:t xml:space="preserve"> нравится).</w:t>
      </w:r>
      <w:r w:rsidR="00780EE9">
        <w:rPr>
          <w:rFonts w:cs="Arial"/>
          <w:color w:val="404040" w:themeColor="text1" w:themeTint="BF"/>
          <w:sz w:val="22"/>
          <w:szCs w:val="22"/>
        </w:rPr>
        <w:t xml:space="preserve"> О</w:t>
      </w:r>
      <w:r w:rsidRPr="00AF5930">
        <w:rPr>
          <w:rFonts w:cs="Arial"/>
          <w:color w:val="404040" w:themeColor="text1" w:themeTint="BF"/>
          <w:sz w:val="22"/>
          <w:szCs w:val="22"/>
        </w:rPr>
        <w:t>ни самые важные!</w:t>
      </w:r>
      <w:r w:rsidR="00A27AF8">
        <w:rPr>
          <w:rFonts w:cs="Arial"/>
          <w:color w:val="404040" w:themeColor="text1" w:themeTint="BF"/>
          <w:sz w:val="22"/>
          <w:szCs w:val="22"/>
        </w:rPr>
        <w:br/>
      </w:r>
    </w:p>
    <w:tbl>
      <w:tblPr>
        <w:tblStyle w:val="-25"/>
        <w:tblW w:w="9923" w:type="dxa"/>
        <w:tblCellMar>
          <w:top w:w="227" w:type="dxa"/>
          <w:left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2552"/>
        <w:gridCol w:w="6712"/>
        <w:gridCol w:w="659"/>
      </w:tblGrid>
      <w:tr w:rsidR="00BF52A9" w:rsidRPr="000F0C67" w:rsidTr="009732F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59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4" w:type="dxa"/>
            <w:gridSpan w:val="2"/>
            <w:tcBorders>
              <w:bottom w:val="single" w:sz="12" w:space="0" w:color="DEDEDE"/>
            </w:tcBorders>
          </w:tcPr>
          <w:p w:rsidR="00BF52A9" w:rsidRPr="007A368D" w:rsidRDefault="00AF5930" w:rsidP="00A27AF8">
            <w:pP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</w:pPr>
            <w:r w:rsidRPr="00AF5930"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1 </w:t>
            </w:r>
            <w: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 xml:space="preserve">  </w:t>
            </w:r>
            <w:r w:rsidR="00BF52A9" w:rsidRPr="00D24BC0"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>Контактные данные</w:t>
            </w:r>
          </w:p>
        </w:tc>
      </w:tr>
      <w:tr w:rsidR="00BF52A9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BF52A9" w:rsidRPr="007278D1" w:rsidRDefault="00D24BC0" w:rsidP="00AA70AF">
            <w:pPr>
              <w:rPr>
                <w:rStyle w:val="a5"/>
                <w:rFonts w:cs="Arial"/>
                <w:b/>
                <w:bCs/>
                <w:iCs w:val="0"/>
                <w:color w:val="262626" w:themeColor="text1" w:themeTint="D9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Скайп</w:t>
            </w:r>
          </w:p>
        </w:tc>
        <w:tc>
          <w:tcPr>
            <w:tcW w:w="7371" w:type="dxa"/>
            <w:gridSpan w:val="2"/>
            <w:tcBorders>
              <w:top w:val="single" w:sz="1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874C7B" w:rsidRPr="00874C7B" w:rsidRDefault="00874C7B" w:rsidP="00874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24BC0" w:rsidRPr="000F0C67" w:rsidTr="009732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D24BC0" w:rsidRPr="007278D1" w:rsidRDefault="00D24BC0" w:rsidP="00AA70AF">
            <w:pPr>
              <w:rPr>
                <w:b w:val="0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Эл. почта</w:t>
            </w:r>
          </w:p>
        </w:tc>
        <w:tc>
          <w:tcPr>
            <w:tcW w:w="7371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D24BC0" w:rsidRPr="0002355A" w:rsidRDefault="00D24BC0" w:rsidP="00874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320A86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320A86" w:rsidRPr="007278D1" w:rsidRDefault="007A368D" w:rsidP="00AA70AF">
            <w:pPr>
              <w:rPr>
                <w:b w:val="0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Часовой пояс</w:t>
            </w:r>
          </w:p>
        </w:tc>
        <w:tc>
          <w:tcPr>
            <w:tcW w:w="7371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02355A" w:rsidRPr="0002355A" w:rsidRDefault="0002355A" w:rsidP="00874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F34B7D" w:rsidRPr="000F0C67" w:rsidTr="009732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F34B7D" w:rsidRPr="007278D1" w:rsidRDefault="00F34B7D" w:rsidP="00AA70AF">
            <w:pPr>
              <w:rPr>
                <w:b w:val="0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Откуда узнали</w:t>
            </w:r>
            <w:r w:rsidRPr="007278D1">
              <w:rPr>
                <w:b w:val="0"/>
                <w:sz w:val="20"/>
                <w:szCs w:val="20"/>
              </w:rPr>
              <w:br/>
              <w:t>про меня?</w:t>
            </w:r>
          </w:p>
        </w:tc>
        <w:tc>
          <w:tcPr>
            <w:tcW w:w="7371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F34B7D" w:rsidRPr="0002355A" w:rsidRDefault="00F34B7D" w:rsidP="00874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</w:tbl>
    <w:p w:rsidR="0002355A" w:rsidRDefault="0002355A" w:rsidP="00031690">
      <w:pPr>
        <w:rPr>
          <w:rStyle w:val="a5"/>
          <w:rFonts w:ascii="PT Sans" w:hAnsi="PT Sans" w:cs="Arial"/>
          <w:i w:val="0"/>
          <w:color w:val="88D5C2"/>
          <w:szCs w:val="24"/>
        </w:rPr>
      </w:pPr>
    </w:p>
    <w:tbl>
      <w:tblPr>
        <w:tblStyle w:val="-25"/>
        <w:tblW w:w="9923" w:type="dxa"/>
        <w:tblCellMar>
          <w:top w:w="227" w:type="dxa"/>
          <w:left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2552"/>
        <w:gridCol w:w="7371"/>
      </w:tblGrid>
      <w:tr w:rsidR="0002355A" w:rsidRPr="000F0C67" w:rsidTr="0097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bottom w:val="single" w:sz="12" w:space="0" w:color="DEDEDE"/>
            </w:tcBorders>
          </w:tcPr>
          <w:p w:rsidR="0002355A" w:rsidRPr="007A368D" w:rsidRDefault="0002355A" w:rsidP="00FD05BA">
            <w:pP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</w:pPr>
            <w:r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2</w:t>
            </w:r>
            <w:r w:rsidRPr="00AF5930"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</w:t>
            </w:r>
            <w: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 xml:space="preserve">  Информация о сайте</w:t>
            </w:r>
          </w:p>
        </w:tc>
      </w:tr>
      <w:tr w:rsidR="00C52C8E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2" w:space="0" w:color="DEDEDE"/>
              <w:bottom w:val="single" w:sz="8" w:space="0" w:color="DEDEDE"/>
              <w:right w:val="nil"/>
            </w:tcBorders>
            <w:shd w:val="clear" w:color="auto" w:fill="F2F2F2" w:themeFill="background1" w:themeFillShade="F2"/>
          </w:tcPr>
          <w:p w:rsidR="00C52C8E" w:rsidRPr="007278D1" w:rsidRDefault="00C52C8E" w:rsidP="00AA70AF">
            <w:pPr>
              <w:rPr>
                <w:b w:val="0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Целевая аудитория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DEDEDE"/>
            </w:tcBorders>
            <w:shd w:val="clear" w:color="auto" w:fill="FFFFFF" w:themeFill="background1"/>
          </w:tcPr>
          <w:p w:rsidR="00C52C8E" w:rsidRPr="009C691A" w:rsidRDefault="00C52C8E" w:rsidP="009732F3">
            <w:pPr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C691A" w:rsidRPr="000F0C67" w:rsidTr="009732F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tcBorders>
              <w:top w:val="single" w:sz="8" w:space="0" w:color="DEDEDE"/>
              <w:right w:val="nil"/>
            </w:tcBorders>
            <w:shd w:val="clear" w:color="auto" w:fill="F2F2F2" w:themeFill="background1" w:themeFillShade="F2"/>
          </w:tcPr>
          <w:p w:rsidR="009C691A" w:rsidRPr="007278D1" w:rsidRDefault="009C691A" w:rsidP="00AA70AF">
            <w:pPr>
              <w:rPr>
                <w:rStyle w:val="a5"/>
                <w:rFonts w:cs="Arial"/>
                <w:b/>
                <w:bCs/>
                <w:i w:val="0"/>
                <w:iCs w:val="0"/>
                <w:color w:val="262626" w:themeColor="text1" w:themeTint="D9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Тип сайта</w:t>
            </w:r>
          </w:p>
        </w:tc>
        <w:tc>
          <w:tcPr>
            <w:tcW w:w="7371" w:type="dxa"/>
            <w:tcBorders>
              <w:top w:val="single" w:sz="8" w:space="0" w:color="DEDEDE"/>
              <w:left w:val="nil"/>
              <w:bottom w:val="nil"/>
            </w:tcBorders>
            <w:shd w:val="clear" w:color="auto" w:fill="FFFFFF" w:themeFill="background1"/>
          </w:tcPr>
          <w:p w:rsidR="00AC67A2" w:rsidRPr="009C691A" w:rsidRDefault="00AC67A2" w:rsidP="009732F3">
            <w:pPr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691A" w:rsidRPr="009C691A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tcBorders>
              <w:top w:val="nil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9C691A" w:rsidRPr="007278D1" w:rsidRDefault="009C691A" w:rsidP="00AA70AF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2" w:space="0" w:color="DEDEDE"/>
            </w:tcBorders>
            <w:shd w:val="clear" w:color="auto" w:fill="FFFFFF" w:themeFill="background1"/>
            <w:vAlign w:val="center"/>
          </w:tcPr>
          <w:p w:rsidR="009C691A" w:rsidRPr="009C691A" w:rsidRDefault="009C691A" w:rsidP="009732F3">
            <w:pPr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EAAAA" w:themeColor="background2" w:themeShade="BF"/>
                <w:sz w:val="20"/>
                <w:szCs w:val="20"/>
              </w:rPr>
            </w:pPr>
            <w:proofErr w:type="spellStart"/>
            <w:r w:rsidRPr="009C691A">
              <w:rPr>
                <w:color w:val="AEAAAA" w:themeColor="background2" w:themeShade="BF"/>
                <w:sz w:val="20"/>
                <w:szCs w:val="20"/>
              </w:rPr>
              <w:t>Лендинг</w:t>
            </w:r>
            <w:proofErr w:type="spellEnd"/>
            <w:r w:rsidRPr="009C691A">
              <w:rPr>
                <w:color w:val="AEAAAA" w:themeColor="background2" w:themeShade="BF"/>
                <w:sz w:val="20"/>
                <w:szCs w:val="20"/>
              </w:rPr>
              <w:t xml:space="preserve">  /  Интернет-магазин  /  Корпоративный сайт  /  Блог</w:t>
            </w:r>
          </w:p>
        </w:tc>
      </w:tr>
      <w:tr w:rsidR="00182193" w:rsidRPr="000F0C67" w:rsidTr="009732F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tcBorders>
              <w:top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182193" w:rsidRPr="007278D1" w:rsidRDefault="00182193" w:rsidP="00AA70AF">
            <w:pPr>
              <w:rPr>
                <w:b w:val="0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Ширина</w:t>
            </w:r>
          </w:p>
        </w:tc>
        <w:tc>
          <w:tcPr>
            <w:tcW w:w="7371" w:type="dxa"/>
            <w:tcBorders>
              <w:top w:val="single" w:sz="2" w:space="0" w:color="DEDEDE"/>
              <w:left w:val="nil"/>
              <w:bottom w:val="single" w:sz="4" w:space="0" w:color="FFFFFF" w:themeColor="background1"/>
            </w:tcBorders>
            <w:shd w:val="clear" w:color="auto" w:fill="FFFFFF" w:themeFill="background1"/>
          </w:tcPr>
          <w:p w:rsidR="00182193" w:rsidRPr="00D24BC0" w:rsidRDefault="00182193" w:rsidP="009732F3">
            <w:pPr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2193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tcBorders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182193" w:rsidRPr="007278D1" w:rsidRDefault="00182193" w:rsidP="00AA70AF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FFFFFF" w:themeColor="background1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182193" w:rsidRPr="00D24BC0" w:rsidRDefault="00182193" w:rsidP="009732F3">
            <w:pPr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AEAAAA" w:themeColor="background2" w:themeShade="BF"/>
                <w:sz w:val="20"/>
                <w:szCs w:val="20"/>
              </w:rPr>
              <w:t xml:space="preserve">По умолчанию ширину контента делаю под мониторы 1280 </w:t>
            </w:r>
            <w:proofErr w:type="spellStart"/>
            <w:r>
              <w:rPr>
                <w:color w:val="AEAAAA" w:themeColor="background2" w:themeShade="BF"/>
                <w:sz w:val="20"/>
                <w:szCs w:val="20"/>
              </w:rPr>
              <w:t>пх</w:t>
            </w:r>
            <w:proofErr w:type="spellEnd"/>
          </w:p>
        </w:tc>
      </w:tr>
      <w:tr w:rsidR="00F33630" w:rsidRPr="000F0C67" w:rsidTr="009732F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tcBorders>
              <w:top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F33630" w:rsidRPr="007278D1" w:rsidRDefault="00F33630" w:rsidP="00AA70AF">
            <w:pPr>
              <w:rPr>
                <w:b w:val="0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Страницы</w:t>
            </w:r>
          </w:p>
        </w:tc>
        <w:tc>
          <w:tcPr>
            <w:tcW w:w="7371" w:type="dxa"/>
            <w:tcBorders>
              <w:top w:val="single" w:sz="2" w:space="0" w:color="DEDEDE"/>
              <w:left w:val="nil"/>
              <w:bottom w:val="single" w:sz="4" w:space="0" w:color="FFFFFF" w:themeColor="background1"/>
            </w:tcBorders>
            <w:shd w:val="clear" w:color="auto" w:fill="FFFFFF" w:themeFill="background1"/>
          </w:tcPr>
          <w:p w:rsidR="00F33630" w:rsidRPr="00D24BC0" w:rsidRDefault="00F33630" w:rsidP="009732F3">
            <w:pPr>
              <w:ind w:right="3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33630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tcBorders>
              <w:bottom w:val="single" w:sz="4" w:space="0" w:color="DEDEDE"/>
              <w:right w:val="nil"/>
            </w:tcBorders>
            <w:shd w:val="clear" w:color="auto" w:fill="F2F2F2" w:themeFill="background1" w:themeFillShade="F2"/>
          </w:tcPr>
          <w:p w:rsidR="00F33630" w:rsidRPr="007278D1" w:rsidRDefault="00F33630" w:rsidP="00AA70AF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FFFFFF" w:themeColor="background1"/>
              <w:left w:val="nil"/>
              <w:bottom w:val="single" w:sz="4" w:space="0" w:color="DEDEDE"/>
            </w:tcBorders>
            <w:shd w:val="clear" w:color="auto" w:fill="FFFFFF" w:themeFill="background1"/>
          </w:tcPr>
          <w:p w:rsidR="003E276D" w:rsidRPr="003E276D" w:rsidRDefault="00F33630" w:rsidP="009732F3">
            <w:pPr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EAAAA" w:themeColor="background2" w:themeShade="BF"/>
                <w:sz w:val="20"/>
                <w:szCs w:val="20"/>
              </w:rPr>
            </w:pPr>
            <w:r>
              <w:rPr>
                <w:color w:val="AEAAAA" w:themeColor="background2" w:themeShade="BF"/>
                <w:sz w:val="20"/>
                <w:szCs w:val="20"/>
              </w:rPr>
              <w:t xml:space="preserve">Перечислите необходимые для дизайна страницы (главная, каталог и </w:t>
            </w:r>
            <w:proofErr w:type="spellStart"/>
            <w:r>
              <w:rPr>
                <w:color w:val="AEAAAA" w:themeColor="background2" w:themeShade="BF"/>
                <w:sz w:val="20"/>
                <w:szCs w:val="20"/>
              </w:rPr>
              <w:t>тд</w:t>
            </w:r>
            <w:proofErr w:type="spellEnd"/>
            <w:r>
              <w:rPr>
                <w:color w:val="AEAAAA" w:themeColor="background2" w:themeShade="BF"/>
                <w:sz w:val="20"/>
                <w:szCs w:val="20"/>
              </w:rPr>
              <w:t>.)</w:t>
            </w:r>
          </w:p>
        </w:tc>
      </w:tr>
      <w:tr w:rsidR="003E276D" w:rsidRPr="000F0C67" w:rsidTr="009732F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tcBorders>
              <w:top w:val="single" w:sz="4" w:space="0" w:color="DEDEDE"/>
              <w:right w:val="nil"/>
            </w:tcBorders>
            <w:shd w:val="clear" w:color="auto" w:fill="F2F2F2" w:themeFill="background1" w:themeFillShade="F2"/>
          </w:tcPr>
          <w:p w:rsidR="003E276D" w:rsidRPr="007278D1" w:rsidRDefault="003E276D" w:rsidP="00AA70AF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DEDEDE"/>
              <w:left w:val="nil"/>
              <w:bottom w:val="single" w:sz="4" w:space="0" w:color="FFFFFF" w:themeColor="background1"/>
            </w:tcBorders>
            <w:shd w:val="clear" w:color="auto" w:fill="FFFFFF" w:themeFill="background1"/>
          </w:tcPr>
          <w:p w:rsidR="003E276D" w:rsidRDefault="003E276D" w:rsidP="00110C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E276D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tcBorders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3E276D" w:rsidRPr="00182193" w:rsidRDefault="003E276D" w:rsidP="003E276D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4" w:space="0" w:color="FFFFFF" w:themeColor="background1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3E276D" w:rsidRPr="00D24BC0" w:rsidRDefault="003E276D" w:rsidP="009732F3">
            <w:pPr>
              <w:ind w:righ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2355A" w:rsidRDefault="00D322F7" w:rsidP="00031690">
      <w:pPr>
        <w:rPr>
          <w:rStyle w:val="a5"/>
          <w:rFonts w:ascii="PT Sans" w:hAnsi="PT Sans" w:cs="Arial"/>
          <w:i w:val="0"/>
          <w:color w:val="88D5C2"/>
          <w:szCs w:val="24"/>
        </w:rPr>
      </w:pPr>
      <w:r>
        <w:rPr>
          <w:rStyle w:val="a5"/>
          <w:rFonts w:ascii="PT Sans" w:hAnsi="PT Sans" w:cs="Arial"/>
          <w:i w:val="0"/>
          <w:color w:val="88D5C2"/>
          <w:szCs w:val="24"/>
        </w:rPr>
        <w:br/>
      </w:r>
    </w:p>
    <w:tbl>
      <w:tblPr>
        <w:tblStyle w:val="-25"/>
        <w:tblW w:w="9923" w:type="dxa"/>
        <w:tblCellMar>
          <w:top w:w="227" w:type="dxa"/>
          <w:left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2268"/>
        <w:gridCol w:w="7655"/>
      </w:tblGrid>
      <w:tr w:rsidR="0074563D" w:rsidRPr="000F0C67" w:rsidTr="0097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bottom w:val="single" w:sz="12" w:space="0" w:color="DEDEDE"/>
            </w:tcBorders>
          </w:tcPr>
          <w:p w:rsidR="0074563D" w:rsidRPr="007A368D" w:rsidRDefault="0074563D" w:rsidP="00FD05BA">
            <w:pP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</w:pPr>
            <w:r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lastRenderedPageBreak/>
              <w:t xml:space="preserve"> 3</w:t>
            </w:r>
            <w:r w:rsidRPr="00AF5930"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</w:t>
            </w:r>
            <w: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 xml:space="preserve">  Стилистика </w:t>
            </w:r>
          </w:p>
        </w:tc>
      </w:tr>
      <w:tr w:rsidR="0074563D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2" w:space="0" w:color="DEDEDE"/>
              <w:bottom w:val="single" w:sz="8" w:space="0" w:color="DEDEDE"/>
              <w:right w:val="nil"/>
            </w:tcBorders>
            <w:shd w:val="clear" w:color="auto" w:fill="F2F2F2" w:themeFill="background1" w:themeFillShade="F2"/>
          </w:tcPr>
          <w:p w:rsidR="005A3BA4" w:rsidRPr="00D322F7" w:rsidRDefault="00C52C8E" w:rsidP="00FD05BA">
            <w:pPr>
              <w:rPr>
                <w:b w:val="0"/>
                <w:sz w:val="20"/>
                <w:szCs w:val="20"/>
              </w:rPr>
            </w:pPr>
            <w:r w:rsidRPr="00D322F7">
              <w:rPr>
                <w:b w:val="0"/>
                <w:sz w:val="20"/>
                <w:szCs w:val="20"/>
              </w:rPr>
              <w:t>Цветовая</w:t>
            </w:r>
            <w:r w:rsidR="0074563D" w:rsidRPr="00D322F7">
              <w:rPr>
                <w:b w:val="0"/>
                <w:sz w:val="20"/>
                <w:szCs w:val="20"/>
              </w:rPr>
              <w:t xml:space="preserve"> </w:t>
            </w:r>
            <w:r w:rsidR="00331270" w:rsidRPr="00D322F7">
              <w:rPr>
                <w:b w:val="0"/>
                <w:sz w:val="20"/>
                <w:szCs w:val="20"/>
              </w:rPr>
              <w:t>гамма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DEDEDE"/>
            </w:tcBorders>
            <w:shd w:val="clear" w:color="auto" w:fill="FFFFFF" w:themeFill="background1"/>
          </w:tcPr>
          <w:p w:rsidR="005A3BA4" w:rsidRPr="009C691A" w:rsidRDefault="005A3BA4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2192C" w:rsidRPr="000F0C67" w:rsidTr="009732F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tcBorders>
              <w:top w:val="single" w:sz="8" w:space="0" w:color="DEDEDE"/>
              <w:right w:val="nil"/>
            </w:tcBorders>
            <w:shd w:val="clear" w:color="auto" w:fill="F2F2F2" w:themeFill="background1" w:themeFillShade="F2"/>
          </w:tcPr>
          <w:p w:rsidR="0082192C" w:rsidRPr="007278D1" w:rsidRDefault="0082192C" w:rsidP="00FD05BA">
            <w:pPr>
              <w:rPr>
                <w:b w:val="0"/>
                <w:sz w:val="20"/>
                <w:szCs w:val="20"/>
              </w:rPr>
            </w:pPr>
            <w:r w:rsidRPr="007278D1">
              <w:rPr>
                <w:b w:val="0"/>
                <w:sz w:val="20"/>
                <w:szCs w:val="20"/>
              </w:rPr>
              <w:t>Форма элементов</w:t>
            </w:r>
          </w:p>
        </w:tc>
        <w:tc>
          <w:tcPr>
            <w:tcW w:w="7655" w:type="dxa"/>
            <w:tcBorders>
              <w:top w:val="single" w:sz="8" w:space="0" w:color="DEDEDE"/>
              <w:left w:val="nil"/>
              <w:bottom w:val="single" w:sz="4" w:space="0" w:color="FFFFFF" w:themeColor="background1"/>
            </w:tcBorders>
            <w:shd w:val="clear" w:color="auto" w:fill="FFFFFF" w:themeFill="background1"/>
          </w:tcPr>
          <w:p w:rsidR="0082192C" w:rsidRPr="00D24BC0" w:rsidRDefault="0082192C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192C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tcBorders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82192C" w:rsidRPr="00331270" w:rsidRDefault="0082192C" w:rsidP="00FD05BA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82192C" w:rsidRPr="00D24BC0" w:rsidRDefault="0082192C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AEAAAA" w:themeColor="background2" w:themeShade="BF"/>
                <w:sz w:val="20"/>
                <w:szCs w:val="20"/>
              </w:rPr>
              <w:t>Укажите какие элементы больше нравятся:</w:t>
            </w:r>
            <w:r>
              <w:rPr>
                <w:color w:val="AEAAAA" w:themeColor="background2" w:themeShade="BF"/>
                <w:sz w:val="20"/>
                <w:szCs w:val="20"/>
              </w:rPr>
              <w:br/>
              <w:t>— плавные или острые</w:t>
            </w:r>
            <w:r>
              <w:rPr>
                <w:color w:val="AEAAAA" w:themeColor="background2" w:themeShade="BF"/>
                <w:sz w:val="20"/>
                <w:szCs w:val="20"/>
              </w:rPr>
              <w:br/>
              <w:t>— прямоугольные или закругленные</w:t>
            </w:r>
            <w:r>
              <w:rPr>
                <w:color w:val="AEAAAA" w:themeColor="background2" w:themeShade="BF"/>
                <w:sz w:val="20"/>
                <w:szCs w:val="20"/>
              </w:rPr>
              <w:br/>
              <w:t xml:space="preserve">— плоские или с </w:t>
            </w:r>
            <w:proofErr w:type="spellStart"/>
            <w:r>
              <w:rPr>
                <w:color w:val="AEAAAA" w:themeColor="background2" w:themeShade="BF"/>
                <w:sz w:val="20"/>
                <w:szCs w:val="20"/>
              </w:rPr>
              <w:t>тенюшками</w:t>
            </w:r>
            <w:proofErr w:type="spellEnd"/>
            <w:r>
              <w:rPr>
                <w:color w:val="AEAAAA" w:themeColor="background2" w:themeShade="BF"/>
                <w:sz w:val="20"/>
                <w:szCs w:val="20"/>
              </w:rPr>
              <w:br/>
              <w:t>— кнопки выпуклые / плоские / контурные (прозрачные)</w:t>
            </w:r>
            <w:r>
              <w:rPr>
                <w:color w:val="AEAAAA" w:themeColor="background2" w:themeShade="BF"/>
                <w:sz w:val="20"/>
                <w:szCs w:val="20"/>
              </w:rPr>
              <w:br/>
              <w:t xml:space="preserve">и так далее. Чем больше информации предоставите, тем лучше </w:t>
            </w:r>
            <w:r w:rsidRPr="0090527E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color w:val="AEAAAA" w:themeColor="background2" w:themeShade="BF"/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:rsidR="006B40B5" w:rsidRDefault="006B40B5" w:rsidP="00031690">
      <w:pPr>
        <w:rPr>
          <w:rStyle w:val="a5"/>
          <w:rFonts w:ascii="PT Sans" w:hAnsi="PT Sans" w:cs="Arial"/>
          <w:i w:val="0"/>
          <w:color w:val="88D5C2"/>
          <w:szCs w:val="24"/>
        </w:rPr>
      </w:pPr>
    </w:p>
    <w:tbl>
      <w:tblPr>
        <w:tblStyle w:val="-25"/>
        <w:tblW w:w="9923" w:type="dxa"/>
        <w:tblCellMar>
          <w:top w:w="227" w:type="dxa"/>
          <w:left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2211"/>
        <w:gridCol w:w="7053"/>
        <w:gridCol w:w="659"/>
      </w:tblGrid>
      <w:tr w:rsidR="0059699E" w:rsidRPr="000F0C67" w:rsidTr="009732F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59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4" w:type="dxa"/>
            <w:gridSpan w:val="2"/>
            <w:tcBorders>
              <w:bottom w:val="nil"/>
            </w:tcBorders>
          </w:tcPr>
          <w:p w:rsidR="0059699E" w:rsidRPr="007A368D" w:rsidRDefault="0059699E" w:rsidP="00FD05BA">
            <w:pP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</w:pPr>
            <w:r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4</w:t>
            </w:r>
            <w:r w:rsidRPr="00AF5930"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</w:t>
            </w:r>
            <w: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 xml:space="preserve">  Сайты, которые нравятся </w:t>
            </w:r>
          </w:p>
        </w:tc>
      </w:tr>
      <w:tr w:rsidR="0059699E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nil"/>
              <w:bottom w:val="nil"/>
              <w:right w:val="nil"/>
            </w:tcBorders>
            <w:shd w:val="clear" w:color="auto" w:fill="00B050"/>
          </w:tcPr>
          <w:p w:rsidR="0059699E" w:rsidRPr="007C7FEC" w:rsidRDefault="0059699E" w:rsidP="00FD05BA">
            <w:pPr>
              <w:rPr>
                <w:b w:val="0"/>
                <w:sz w:val="20"/>
                <w:szCs w:val="20"/>
              </w:rPr>
            </w:pPr>
            <w:r w:rsidRPr="007C7FEC">
              <w:rPr>
                <w:b w:val="0"/>
                <w:color w:val="FFFFFF" w:themeColor="background1"/>
                <w:sz w:val="20"/>
                <w:szCs w:val="20"/>
              </w:rPr>
              <w:t xml:space="preserve">Ссылка </w:t>
            </w:r>
          </w:p>
        </w:tc>
        <w:tc>
          <w:tcPr>
            <w:tcW w:w="7712" w:type="dxa"/>
            <w:gridSpan w:val="2"/>
            <w:tcBorders>
              <w:top w:val="nil"/>
              <w:left w:val="nil"/>
              <w:bottom w:val="nil"/>
            </w:tcBorders>
            <w:shd w:val="clear" w:color="auto" w:fill="00B050"/>
          </w:tcPr>
          <w:p w:rsidR="0059699E" w:rsidRPr="007C7FEC" w:rsidRDefault="0059699E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7C7FEC">
              <w:rPr>
                <w:color w:val="FFFFFF" w:themeColor="background1"/>
                <w:sz w:val="20"/>
                <w:szCs w:val="20"/>
              </w:rPr>
              <w:t>Комментарий (обязательно)</w:t>
            </w:r>
          </w:p>
        </w:tc>
      </w:tr>
      <w:tr w:rsidR="0059699E" w:rsidRPr="000F0C67" w:rsidTr="009732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nil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59699E" w:rsidRPr="007278D1" w:rsidRDefault="0059699E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nil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59699E" w:rsidRPr="0002355A" w:rsidRDefault="0059699E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59699E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59699E" w:rsidRPr="007278D1" w:rsidRDefault="0059699E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59699E" w:rsidRPr="0002355A" w:rsidRDefault="0059699E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59699E" w:rsidRPr="000F0C67" w:rsidTr="009732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59699E" w:rsidRPr="007278D1" w:rsidRDefault="0059699E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59699E" w:rsidRPr="0002355A" w:rsidRDefault="0059699E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59699E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59699E" w:rsidRPr="007278D1" w:rsidRDefault="0059699E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59699E" w:rsidRPr="0002355A" w:rsidRDefault="0059699E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</w:tbl>
    <w:p w:rsidR="006B40B5" w:rsidRDefault="006B40B5" w:rsidP="00031690">
      <w:pPr>
        <w:rPr>
          <w:rStyle w:val="a5"/>
          <w:rFonts w:ascii="PT Sans" w:hAnsi="PT Sans" w:cs="Arial"/>
          <w:i w:val="0"/>
          <w:color w:val="88D5C2"/>
          <w:szCs w:val="24"/>
        </w:rPr>
      </w:pPr>
    </w:p>
    <w:tbl>
      <w:tblPr>
        <w:tblStyle w:val="-25"/>
        <w:tblW w:w="9923" w:type="dxa"/>
        <w:tblCellMar>
          <w:top w:w="227" w:type="dxa"/>
          <w:left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2211"/>
        <w:gridCol w:w="7053"/>
        <w:gridCol w:w="659"/>
      </w:tblGrid>
      <w:tr w:rsidR="007C7FEC" w:rsidRPr="000F0C67" w:rsidTr="009732F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59" w:type="dxa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4" w:type="dxa"/>
            <w:gridSpan w:val="2"/>
            <w:tcBorders>
              <w:bottom w:val="nil"/>
            </w:tcBorders>
          </w:tcPr>
          <w:p w:rsidR="007C7FEC" w:rsidRPr="007A368D" w:rsidRDefault="007C7FEC" w:rsidP="00FD05BA">
            <w:pP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</w:pPr>
            <w:r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5</w:t>
            </w:r>
            <w:r w:rsidRPr="00AF5930"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</w:t>
            </w:r>
            <w: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 xml:space="preserve">  Сайты, которые не нравятся </w:t>
            </w:r>
          </w:p>
        </w:tc>
      </w:tr>
      <w:tr w:rsidR="007C7FEC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nil"/>
              <w:bottom w:val="nil"/>
              <w:right w:val="nil"/>
            </w:tcBorders>
            <w:shd w:val="clear" w:color="auto" w:fill="C00000"/>
          </w:tcPr>
          <w:p w:rsidR="007C7FEC" w:rsidRPr="007C7FEC" w:rsidRDefault="007C7FEC" w:rsidP="00FD05BA">
            <w:pPr>
              <w:rPr>
                <w:b w:val="0"/>
                <w:sz w:val="20"/>
                <w:szCs w:val="20"/>
              </w:rPr>
            </w:pPr>
            <w:r w:rsidRPr="007C7FEC">
              <w:rPr>
                <w:b w:val="0"/>
                <w:color w:val="FFFFFF" w:themeColor="background1"/>
                <w:sz w:val="20"/>
                <w:szCs w:val="20"/>
              </w:rPr>
              <w:t xml:space="preserve">Ссылка </w:t>
            </w:r>
          </w:p>
        </w:tc>
        <w:tc>
          <w:tcPr>
            <w:tcW w:w="7712" w:type="dxa"/>
            <w:gridSpan w:val="2"/>
            <w:tcBorders>
              <w:top w:val="nil"/>
              <w:left w:val="nil"/>
              <w:bottom w:val="nil"/>
            </w:tcBorders>
            <w:shd w:val="clear" w:color="auto" w:fill="C00000"/>
          </w:tcPr>
          <w:p w:rsidR="007C7FEC" w:rsidRPr="007C7FEC" w:rsidRDefault="007C7FEC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sz w:val="20"/>
                <w:szCs w:val="20"/>
              </w:rPr>
            </w:pPr>
            <w:r w:rsidRPr="007C7FEC">
              <w:rPr>
                <w:color w:val="FFFFFF" w:themeColor="background1"/>
                <w:sz w:val="20"/>
                <w:szCs w:val="20"/>
              </w:rPr>
              <w:t>Комментарий (обязательно)</w:t>
            </w:r>
          </w:p>
        </w:tc>
      </w:tr>
      <w:tr w:rsidR="007C7FEC" w:rsidRPr="000F0C67" w:rsidTr="009732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nil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7C7FEC" w:rsidRPr="007278D1" w:rsidRDefault="007C7FEC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nil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7C7FEC" w:rsidRPr="0002355A" w:rsidRDefault="007C7FEC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7C7FEC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7C7FEC" w:rsidRPr="007278D1" w:rsidRDefault="007C7FEC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7C7FEC" w:rsidRPr="0002355A" w:rsidRDefault="007C7FEC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7C7FEC" w:rsidRPr="000F0C67" w:rsidTr="009732F3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7C7FEC" w:rsidRPr="007278D1" w:rsidRDefault="007C7FEC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7C7FEC" w:rsidRPr="0002355A" w:rsidRDefault="007C7FEC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  <w:tr w:rsidR="007C7FEC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top w:val="single" w:sz="2" w:space="0" w:color="DEDEDE"/>
              <w:bottom w:val="single" w:sz="2" w:space="0" w:color="DEDEDE"/>
              <w:right w:val="nil"/>
            </w:tcBorders>
            <w:shd w:val="clear" w:color="auto" w:fill="F2F2F2" w:themeFill="background1" w:themeFillShade="F2"/>
          </w:tcPr>
          <w:p w:rsidR="007C7FEC" w:rsidRPr="007278D1" w:rsidRDefault="007C7FEC" w:rsidP="00FD05BA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7712" w:type="dxa"/>
            <w:gridSpan w:val="2"/>
            <w:tcBorders>
              <w:top w:val="single" w:sz="2" w:space="0" w:color="DEDEDE"/>
              <w:left w:val="nil"/>
              <w:bottom w:val="single" w:sz="2" w:space="0" w:color="DEDEDE"/>
            </w:tcBorders>
            <w:shd w:val="clear" w:color="auto" w:fill="FFFFFF" w:themeFill="background1"/>
          </w:tcPr>
          <w:p w:rsidR="007C7FEC" w:rsidRPr="0002355A" w:rsidRDefault="007C7FEC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4"/>
              </w:rPr>
            </w:pPr>
          </w:p>
        </w:tc>
      </w:tr>
    </w:tbl>
    <w:p w:rsidR="007C7FEC" w:rsidRDefault="007C7FEC" w:rsidP="007C7FEC">
      <w:pPr>
        <w:rPr>
          <w:rStyle w:val="a5"/>
          <w:rFonts w:ascii="PT Sans" w:hAnsi="PT Sans" w:cs="Arial"/>
          <w:i w:val="0"/>
          <w:color w:val="88D5C2"/>
          <w:szCs w:val="24"/>
        </w:rPr>
      </w:pPr>
    </w:p>
    <w:tbl>
      <w:tblPr>
        <w:tblStyle w:val="-25"/>
        <w:tblW w:w="9923" w:type="dxa"/>
        <w:tblCellMar>
          <w:top w:w="227" w:type="dxa"/>
          <w:left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2268"/>
        <w:gridCol w:w="7655"/>
      </w:tblGrid>
      <w:tr w:rsidR="00B520D1" w:rsidRPr="000F0C67" w:rsidTr="00973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bottom w:val="single" w:sz="12" w:space="0" w:color="DEDEDE"/>
            </w:tcBorders>
          </w:tcPr>
          <w:p w:rsidR="00B520D1" w:rsidRPr="007A368D" w:rsidRDefault="00B520D1" w:rsidP="00FD05BA">
            <w:pP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</w:pPr>
            <w:r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lastRenderedPageBreak/>
              <w:t xml:space="preserve"> 6</w:t>
            </w:r>
            <w:r w:rsidRPr="00AF5930">
              <w:rPr>
                <w:rStyle w:val="a5"/>
                <w:rFonts w:cs="Arial"/>
                <w:b/>
                <w:i w:val="0"/>
                <w:color w:val="FFFFFF" w:themeColor="background1"/>
                <w:szCs w:val="24"/>
                <w:shd w:val="clear" w:color="auto" w:fill="0070C0"/>
              </w:rPr>
              <w:t xml:space="preserve"> </w:t>
            </w:r>
            <w: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 xml:space="preserve">  </w:t>
            </w:r>
            <w:r w:rsidR="00D322F7"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>Дополнительно</w:t>
            </w:r>
            <w:r>
              <w:rPr>
                <w:rStyle w:val="a5"/>
                <w:rFonts w:cs="Arial"/>
                <w:b/>
                <w:i w:val="0"/>
                <w:color w:val="000000" w:themeColor="text1"/>
                <w:szCs w:val="24"/>
              </w:rPr>
              <w:t xml:space="preserve"> </w:t>
            </w:r>
          </w:p>
        </w:tc>
      </w:tr>
      <w:tr w:rsidR="00B520D1" w:rsidRPr="000F0C67" w:rsidTr="00973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2" w:space="0" w:color="DEDEDE"/>
              <w:bottom w:val="single" w:sz="8" w:space="0" w:color="DEDEDE"/>
              <w:right w:val="nil"/>
            </w:tcBorders>
            <w:shd w:val="clear" w:color="auto" w:fill="F2F2F2" w:themeFill="background1" w:themeFillShade="F2"/>
          </w:tcPr>
          <w:p w:rsidR="00B520D1" w:rsidRPr="00D322F7" w:rsidRDefault="00D322F7" w:rsidP="00FD05BA">
            <w:pPr>
              <w:rPr>
                <w:rStyle w:val="a5"/>
                <w:rFonts w:cs="Arial"/>
                <w:b/>
                <w:bCs/>
                <w:i w:val="0"/>
                <w:iCs w:val="0"/>
                <w:color w:val="262626" w:themeColor="text1" w:themeTint="D9"/>
                <w:sz w:val="20"/>
                <w:szCs w:val="20"/>
              </w:rPr>
            </w:pPr>
            <w:r w:rsidRPr="00D322F7">
              <w:rPr>
                <w:b w:val="0"/>
                <w:sz w:val="20"/>
                <w:szCs w:val="20"/>
              </w:rPr>
              <w:t>Для чего вам сайт?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DEDEDE"/>
            </w:tcBorders>
            <w:shd w:val="clear" w:color="auto" w:fill="FFFFFF" w:themeFill="background1"/>
          </w:tcPr>
          <w:p w:rsidR="00B520D1" w:rsidRPr="009C691A" w:rsidRDefault="00B520D1" w:rsidP="00FD05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520D1" w:rsidRPr="000F0C67" w:rsidTr="009732F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8" w:space="0" w:color="DEDEDE"/>
              <w:bottom w:val="single" w:sz="8" w:space="0" w:color="DEDEDE"/>
              <w:right w:val="nil"/>
            </w:tcBorders>
            <w:shd w:val="clear" w:color="auto" w:fill="F2F2F2" w:themeFill="background1" w:themeFillShade="F2"/>
          </w:tcPr>
          <w:p w:rsidR="00B520D1" w:rsidRPr="007278D1" w:rsidRDefault="00D322F7" w:rsidP="00FD05BA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Любая другая полезная информация</w:t>
            </w:r>
          </w:p>
        </w:tc>
        <w:tc>
          <w:tcPr>
            <w:tcW w:w="7655" w:type="dxa"/>
            <w:tcBorders>
              <w:top w:val="single" w:sz="8" w:space="0" w:color="DEDEDE"/>
              <w:left w:val="nil"/>
              <w:bottom w:val="single" w:sz="8" w:space="0" w:color="DEDEDE"/>
            </w:tcBorders>
            <w:shd w:val="clear" w:color="auto" w:fill="FFFFFF" w:themeFill="background1"/>
          </w:tcPr>
          <w:p w:rsidR="00B520D1" w:rsidRDefault="00B520D1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322F7" w:rsidRPr="00D24BC0" w:rsidRDefault="00D322F7" w:rsidP="00FD05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B520D1" w:rsidRDefault="00B520D1" w:rsidP="00B520D1">
      <w:pPr>
        <w:rPr>
          <w:rStyle w:val="a5"/>
          <w:rFonts w:ascii="PT Sans" w:hAnsi="PT Sans" w:cs="Arial"/>
          <w:i w:val="0"/>
          <w:color w:val="88D5C2"/>
          <w:szCs w:val="24"/>
        </w:rPr>
      </w:pPr>
    </w:p>
    <w:p w:rsidR="000A0B67" w:rsidRPr="001F0B91" w:rsidRDefault="00A45D83" w:rsidP="001F0B91">
      <w:pPr>
        <w:spacing w:line="360" w:lineRule="auto"/>
        <w:ind w:left="142"/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</w:pPr>
      <w:r>
        <w:rPr>
          <w:rFonts w:ascii="PT Sans" w:hAnsi="PT Sans" w:cs="Arial"/>
          <w:color w:val="404040" w:themeColor="text1" w:themeTint="BF"/>
          <w:spacing w:val="3"/>
          <w:szCs w:val="24"/>
          <w:shd w:val="clear" w:color="auto" w:fill="FFFFFF"/>
        </w:rPr>
        <w:br/>
      </w:r>
      <w:r w:rsidRPr="001F0B91"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  <w:br/>
      </w:r>
      <w:r w:rsidR="000A0B67" w:rsidRPr="001F0B91"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  <w:t>Согласитесь, клево</w:t>
      </w:r>
      <w:r w:rsidR="00D54BCC" w:rsidRPr="001F0B91"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  <w:t>,</w:t>
      </w:r>
      <w:r w:rsidR="000A0B67" w:rsidRPr="001F0B91"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  <w:t xml:space="preserve"> когда дизайнер сразу попадает в ваши ожидания. И за время практики я нашел лучшую формулу, чтобы доставить удовольствие своему заказчику — техническое задание должно состоять из двух частей:</w:t>
      </w:r>
    </w:p>
    <w:p w:rsidR="001E5330" w:rsidRPr="001F0B91" w:rsidRDefault="001E5330" w:rsidP="001F0B91">
      <w:pPr>
        <w:spacing w:line="360" w:lineRule="auto"/>
        <w:ind w:left="142"/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</w:pPr>
      <w:r w:rsidRPr="001F0B91">
        <w:rPr>
          <w:rFonts w:cs="Arial"/>
          <w:b/>
          <w:color w:val="404040" w:themeColor="text1" w:themeTint="BF"/>
          <w:spacing w:val="3"/>
          <w:sz w:val="22"/>
          <w:szCs w:val="22"/>
          <w:shd w:val="clear" w:color="auto" w:fill="FFFFFF"/>
        </w:rPr>
        <w:t>Бриф</w:t>
      </w:r>
      <w:r w:rsidRPr="001F0B91"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  <w:t xml:space="preserve"> (этот документ) + </w:t>
      </w:r>
      <w:r w:rsidRPr="001F0B91">
        <w:rPr>
          <w:rFonts w:cs="Arial"/>
          <w:b/>
          <w:color w:val="404040" w:themeColor="text1" w:themeTint="BF"/>
          <w:spacing w:val="3"/>
          <w:sz w:val="22"/>
          <w:szCs w:val="22"/>
          <w:shd w:val="clear" w:color="auto" w:fill="FFFFFF"/>
        </w:rPr>
        <w:t>примерная структура</w:t>
      </w:r>
      <w:r w:rsidRPr="001F0B91">
        <w:rPr>
          <w:rFonts w:cs="Arial"/>
          <w:color w:val="404040" w:themeColor="text1" w:themeTint="BF"/>
          <w:spacing w:val="3"/>
          <w:sz w:val="22"/>
          <w:szCs w:val="22"/>
          <w:shd w:val="clear" w:color="auto" w:fill="FFFFFF"/>
        </w:rPr>
        <w:t xml:space="preserve"> (отдельным файлом, пожалуйста)</w:t>
      </w:r>
    </w:p>
    <w:p w:rsidR="00E93DE5" w:rsidRPr="001F0B91" w:rsidRDefault="00E93DE5" w:rsidP="001F0B91">
      <w:pPr>
        <w:spacing w:line="360" w:lineRule="auto"/>
        <w:ind w:left="142"/>
        <w:rPr>
          <w:rFonts w:cs="Arial"/>
          <w:color w:val="404040" w:themeColor="text1" w:themeTint="BF"/>
          <w:sz w:val="22"/>
          <w:szCs w:val="22"/>
        </w:rPr>
      </w:pPr>
      <w:bookmarkStart w:id="0" w:name="_GoBack"/>
      <w:r w:rsidRPr="001F0B91">
        <w:rPr>
          <w:rFonts w:cs="Arial"/>
          <w:color w:val="404040" w:themeColor="text1" w:themeTint="BF"/>
          <w:sz w:val="22"/>
          <w:szCs w:val="22"/>
        </w:rPr>
        <w:t>Спасибо.</w:t>
      </w:r>
      <w:bookmarkEnd w:id="0"/>
    </w:p>
    <w:sectPr w:rsidR="00E93DE5" w:rsidRPr="001F0B91" w:rsidSect="00A8772F">
      <w:headerReference w:type="default" r:id="rId8"/>
      <w:footerReference w:type="even" r:id="rId9"/>
      <w:pgSz w:w="11906" w:h="16838"/>
      <w:pgMar w:top="1134" w:right="849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526" w:rsidRDefault="00C07526" w:rsidP="00B31E94">
      <w:pPr>
        <w:spacing w:after="0" w:line="240" w:lineRule="auto"/>
      </w:pPr>
      <w:r>
        <w:separator/>
      </w:r>
    </w:p>
  </w:endnote>
  <w:endnote w:type="continuationSeparator" w:id="0">
    <w:p w:rsidR="00C07526" w:rsidRDefault="00C07526" w:rsidP="00B31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Calibri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B67" w:rsidRDefault="000A0B67" w:rsidP="000A0B67">
    <w:pPr>
      <w:pStyle w:val="af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526" w:rsidRDefault="00C07526" w:rsidP="00B31E94">
      <w:pPr>
        <w:spacing w:after="0" w:line="240" w:lineRule="auto"/>
      </w:pPr>
      <w:r>
        <w:separator/>
      </w:r>
    </w:p>
  </w:footnote>
  <w:footnote w:type="continuationSeparator" w:id="0">
    <w:p w:rsidR="00C07526" w:rsidRDefault="00C07526" w:rsidP="00B31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B67" w:rsidRDefault="000A0B67" w:rsidP="000A0B67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9292B"/>
    <w:multiLevelType w:val="hybridMultilevel"/>
    <w:tmpl w:val="4C50EBC0"/>
    <w:lvl w:ilvl="0" w:tplc="BDB20556">
      <w:start w:val="8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5673A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C1C7C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12FB4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26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B6526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E7F89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E302C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644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A454BA0"/>
    <w:multiLevelType w:val="hybridMultilevel"/>
    <w:tmpl w:val="E20A4D12"/>
    <w:lvl w:ilvl="0" w:tplc="BDB20556">
      <w:start w:val="6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427D2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127A1"/>
    <w:multiLevelType w:val="hybridMultilevel"/>
    <w:tmpl w:val="A15CE9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3B738A5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97E30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D6321E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5925FD"/>
    <w:multiLevelType w:val="hybridMultilevel"/>
    <w:tmpl w:val="04F20522"/>
    <w:lvl w:ilvl="0" w:tplc="BDB20556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4"/>
  </w:num>
  <w:num w:numId="4">
    <w:abstractNumId w:val="13"/>
  </w:num>
  <w:num w:numId="5">
    <w:abstractNumId w:val="3"/>
  </w:num>
  <w:num w:numId="6">
    <w:abstractNumId w:val="12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8"/>
  </w:num>
  <w:num w:numId="12">
    <w:abstractNumId w:val="4"/>
  </w:num>
  <w:num w:numId="13">
    <w:abstractNumId w:val="9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95"/>
    <w:rsid w:val="0002355A"/>
    <w:rsid w:val="0003153A"/>
    <w:rsid w:val="00031690"/>
    <w:rsid w:val="00031F77"/>
    <w:rsid w:val="000428A0"/>
    <w:rsid w:val="0005523F"/>
    <w:rsid w:val="00081F42"/>
    <w:rsid w:val="000A0B67"/>
    <w:rsid w:val="000B35A3"/>
    <w:rsid w:val="000D0478"/>
    <w:rsid w:val="000F0C4D"/>
    <w:rsid w:val="000F0C67"/>
    <w:rsid w:val="00110C1F"/>
    <w:rsid w:val="0011784B"/>
    <w:rsid w:val="001316B5"/>
    <w:rsid w:val="00154BDD"/>
    <w:rsid w:val="00174219"/>
    <w:rsid w:val="00182193"/>
    <w:rsid w:val="00191623"/>
    <w:rsid w:val="001B4DE4"/>
    <w:rsid w:val="001E5330"/>
    <w:rsid w:val="001F0B91"/>
    <w:rsid w:val="0024464F"/>
    <w:rsid w:val="00286C38"/>
    <w:rsid w:val="002A0AB8"/>
    <w:rsid w:val="002C74D6"/>
    <w:rsid w:val="002E38FC"/>
    <w:rsid w:val="00301E68"/>
    <w:rsid w:val="00320A86"/>
    <w:rsid w:val="00331270"/>
    <w:rsid w:val="003668A4"/>
    <w:rsid w:val="003753AC"/>
    <w:rsid w:val="00376A5C"/>
    <w:rsid w:val="00383DC3"/>
    <w:rsid w:val="003E276D"/>
    <w:rsid w:val="003E5B0F"/>
    <w:rsid w:val="003E67F0"/>
    <w:rsid w:val="003F2DDA"/>
    <w:rsid w:val="00405AFB"/>
    <w:rsid w:val="004267B5"/>
    <w:rsid w:val="004B0B34"/>
    <w:rsid w:val="004C7899"/>
    <w:rsid w:val="00510BC7"/>
    <w:rsid w:val="0051237C"/>
    <w:rsid w:val="00514342"/>
    <w:rsid w:val="00517A95"/>
    <w:rsid w:val="0053356B"/>
    <w:rsid w:val="00534B3B"/>
    <w:rsid w:val="005542E4"/>
    <w:rsid w:val="00561EDF"/>
    <w:rsid w:val="0059699E"/>
    <w:rsid w:val="005A3BA4"/>
    <w:rsid w:val="005E1A6D"/>
    <w:rsid w:val="005F7012"/>
    <w:rsid w:val="00633946"/>
    <w:rsid w:val="00653C6E"/>
    <w:rsid w:val="00660DEE"/>
    <w:rsid w:val="00687FD3"/>
    <w:rsid w:val="006B25EF"/>
    <w:rsid w:val="006B40B5"/>
    <w:rsid w:val="006D2B4D"/>
    <w:rsid w:val="00712BDD"/>
    <w:rsid w:val="007278D1"/>
    <w:rsid w:val="0074563D"/>
    <w:rsid w:val="00753546"/>
    <w:rsid w:val="00757046"/>
    <w:rsid w:val="00780EE9"/>
    <w:rsid w:val="0078509C"/>
    <w:rsid w:val="007954FF"/>
    <w:rsid w:val="007A368D"/>
    <w:rsid w:val="007A4746"/>
    <w:rsid w:val="007C7C80"/>
    <w:rsid w:val="007C7FEC"/>
    <w:rsid w:val="007F35E3"/>
    <w:rsid w:val="0082192C"/>
    <w:rsid w:val="00874C7B"/>
    <w:rsid w:val="00885D21"/>
    <w:rsid w:val="008B5927"/>
    <w:rsid w:val="008C429E"/>
    <w:rsid w:val="008D3958"/>
    <w:rsid w:val="008F0218"/>
    <w:rsid w:val="0090527E"/>
    <w:rsid w:val="009225F4"/>
    <w:rsid w:val="009732F3"/>
    <w:rsid w:val="00977B11"/>
    <w:rsid w:val="009956EE"/>
    <w:rsid w:val="009B5709"/>
    <w:rsid w:val="009C691A"/>
    <w:rsid w:val="00A21146"/>
    <w:rsid w:val="00A27AF8"/>
    <w:rsid w:val="00A45D83"/>
    <w:rsid w:val="00A85E62"/>
    <w:rsid w:val="00A8772F"/>
    <w:rsid w:val="00A95D38"/>
    <w:rsid w:val="00AA70AF"/>
    <w:rsid w:val="00AA7CCD"/>
    <w:rsid w:val="00AC67A2"/>
    <w:rsid w:val="00AD3AEF"/>
    <w:rsid w:val="00AF5930"/>
    <w:rsid w:val="00B31E94"/>
    <w:rsid w:val="00B520D1"/>
    <w:rsid w:val="00B53C3E"/>
    <w:rsid w:val="00B92E47"/>
    <w:rsid w:val="00B978A1"/>
    <w:rsid w:val="00BA1247"/>
    <w:rsid w:val="00BD7C1C"/>
    <w:rsid w:val="00BF52A9"/>
    <w:rsid w:val="00C07526"/>
    <w:rsid w:val="00C52C8E"/>
    <w:rsid w:val="00C7279E"/>
    <w:rsid w:val="00D22445"/>
    <w:rsid w:val="00D24BC0"/>
    <w:rsid w:val="00D2754D"/>
    <w:rsid w:val="00D322F7"/>
    <w:rsid w:val="00D436DF"/>
    <w:rsid w:val="00D50018"/>
    <w:rsid w:val="00D544A1"/>
    <w:rsid w:val="00D54BCC"/>
    <w:rsid w:val="00D70AD9"/>
    <w:rsid w:val="00D84EE9"/>
    <w:rsid w:val="00DA0680"/>
    <w:rsid w:val="00DA26EB"/>
    <w:rsid w:val="00DC5ABA"/>
    <w:rsid w:val="00DD1146"/>
    <w:rsid w:val="00DF5903"/>
    <w:rsid w:val="00E04C06"/>
    <w:rsid w:val="00E05401"/>
    <w:rsid w:val="00E16820"/>
    <w:rsid w:val="00E45A14"/>
    <w:rsid w:val="00E74C48"/>
    <w:rsid w:val="00E93DE5"/>
    <w:rsid w:val="00EF3D46"/>
    <w:rsid w:val="00F33630"/>
    <w:rsid w:val="00F34B7D"/>
    <w:rsid w:val="00F57BB7"/>
    <w:rsid w:val="00F61514"/>
    <w:rsid w:val="00FE04BB"/>
    <w:rsid w:val="00FE40A7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515401F-BF22-498E-BB87-DE6CF56F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content arial"/>
    <w:qFormat/>
    <w:rsid w:val="00874C7B"/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517A9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A9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A9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7A9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A9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7A9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7A9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7A9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7A9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517A9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4">
    <w:name w:val="Заголовок Знак"/>
    <w:basedOn w:val="a0"/>
    <w:link w:val="a3"/>
    <w:rsid w:val="00517A9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a5">
    <w:name w:val="Intense Emphasis"/>
    <w:basedOn w:val="a0"/>
    <w:uiPriority w:val="21"/>
    <w:qFormat/>
    <w:rsid w:val="00517A9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paragraph" w:styleId="a6">
    <w:name w:val="Subtitle"/>
    <w:basedOn w:val="a"/>
    <w:next w:val="a"/>
    <w:link w:val="a7"/>
    <w:uiPriority w:val="11"/>
    <w:qFormat/>
    <w:rsid w:val="00517A95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517A95"/>
    <w:rPr>
      <w:caps/>
      <w:color w:val="404040" w:themeColor="text1" w:themeTint="BF"/>
      <w:spacing w:val="20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517A9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7A9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517A9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517A9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17A9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17A9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517A9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517A9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517A9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8">
    <w:name w:val="caption"/>
    <w:basedOn w:val="a"/>
    <w:next w:val="a"/>
    <w:uiPriority w:val="35"/>
    <w:semiHidden/>
    <w:unhideWhenUsed/>
    <w:qFormat/>
    <w:rsid w:val="00517A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a9">
    <w:name w:val="Strong"/>
    <w:basedOn w:val="a0"/>
    <w:uiPriority w:val="22"/>
    <w:qFormat/>
    <w:rsid w:val="00517A95"/>
    <w:rPr>
      <w:b/>
      <w:bCs/>
    </w:rPr>
  </w:style>
  <w:style w:type="character" w:styleId="aa">
    <w:name w:val="Emphasis"/>
    <w:basedOn w:val="a0"/>
    <w:uiPriority w:val="20"/>
    <w:qFormat/>
    <w:rsid w:val="00517A95"/>
    <w:rPr>
      <w:i/>
      <w:iCs/>
      <w:color w:val="000000" w:themeColor="text1"/>
    </w:rPr>
  </w:style>
  <w:style w:type="paragraph" w:styleId="ab">
    <w:name w:val="No Spacing"/>
    <w:uiPriority w:val="1"/>
    <w:qFormat/>
    <w:rsid w:val="00517A9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17A9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22">
    <w:name w:val="Цитата 2 Знак"/>
    <w:basedOn w:val="a0"/>
    <w:link w:val="21"/>
    <w:uiPriority w:val="29"/>
    <w:rsid w:val="00517A9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517A9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517A95"/>
    <w:rPr>
      <w:rFonts w:asciiTheme="majorHAnsi" w:eastAsiaTheme="majorEastAsia" w:hAnsiTheme="majorHAnsi" w:cstheme="majorBidi"/>
      <w:sz w:val="24"/>
      <w:szCs w:val="24"/>
    </w:rPr>
  </w:style>
  <w:style w:type="character" w:styleId="ae">
    <w:name w:val="Subtle Emphasis"/>
    <w:basedOn w:val="a0"/>
    <w:uiPriority w:val="19"/>
    <w:qFormat/>
    <w:rsid w:val="00517A95"/>
    <w:rPr>
      <w:i/>
      <w:iCs/>
      <w:color w:val="595959" w:themeColor="text1" w:themeTint="A6"/>
    </w:rPr>
  </w:style>
  <w:style w:type="character" w:styleId="af">
    <w:name w:val="Subtle Reference"/>
    <w:basedOn w:val="a0"/>
    <w:uiPriority w:val="31"/>
    <w:qFormat/>
    <w:rsid w:val="00517A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517A95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517A95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517A95"/>
    <w:pPr>
      <w:outlineLvl w:val="9"/>
    </w:pPr>
  </w:style>
  <w:style w:type="paragraph" w:styleId="af3">
    <w:name w:val="header"/>
    <w:basedOn w:val="a"/>
    <w:link w:val="af4"/>
    <w:uiPriority w:val="99"/>
    <w:unhideWhenUsed/>
    <w:rsid w:val="00B31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31E94"/>
  </w:style>
  <w:style w:type="paragraph" w:styleId="af5">
    <w:name w:val="footer"/>
    <w:basedOn w:val="a"/>
    <w:link w:val="af6"/>
    <w:uiPriority w:val="99"/>
    <w:unhideWhenUsed/>
    <w:rsid w:val="00B31E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31E94"/>
  </w:style>
  <w:style w:type="character" w:styleId="af7">
    <w:name w:val="Hyperlink"/>
    <w:uiPriority w:val="99"/>
    <w:unhideWhenUsed/>
    <w:rsid w:val="00EF3D46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05523F"/>
    <w:rPr>
      <w:color w:val="954F72" w:themeColor="followedHyperlink"/>
      <w:u w:val="single"/>
    </w:rPr>
  </w:style>
  <w:style w:type="table" w:styleId="af9">
    <w:name w:val="Table Grid"/>
    <w:basedOn w:val="a1"/>
    <w:uiPriority w:val="39"/>
    <w:rsid w:val="00687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Grid Table Light"/>
    <w:basedOn w:val="a1"/>
    <w:uiPriority w:val="40"/>
    <w:rsid w:val="00687F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25">
    <w:name w:val="Grid Table 2 Accent 5"/>
    <w:basedOn w:val="a1"/>
    <w:uiPriority w:val="47"/>
    <w:rsid w:val="00BF52A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fb">
    <w:name w:val="annotation reference"/>
    <w:basedOn w:val="a0"/>
    <w:uiPriority w:val="99"/>
    <w:semiHidden/>
    <w:unhideWhenUsed/>
    <w:rsid w:val="00AC67A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AC67A2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AC67A2"/>
    <w:rPr>
      <w:rFonts w:ascii="Arial" w:hAnsi="Arial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C67A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C67A2"/>
    <w:rPr>
      <w:rFonts w:ascii="Arial" w:hAnsi="Arial"/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rsid w:val="00AC6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AC67A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B40B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8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ED533-1F52-4EF2-9607-3672A0945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</Words>
  <Characters>1189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PAPA</cp:lastModifiedBy>
  <cp:revision>2</cp:revision>
  <dcterms:created xsi:type="dcterms:W3CDTF">2019-08-02T11:08:00Z</dcterms:created>
  <dcterms:modified xsi:type="dcterms:W3CDTF">2019-08-02T11:08:00Z</dcterms:modified>
</cp:coreProperties>
</file>